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5-1037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05942-86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Король Алексея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Король А.А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находясь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возле </w:t>
      </w:r>
      <w:r>
        <w:rPr>
          <w:rStyle w:val="cat-UserDefinedgrp-29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Король А.А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Король А.А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422757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полицейского ОБППСП УМВД России по г. Сургуту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объяснением </w:t>
      </w:r>
      <w:r>
        <w:rPr>
          <w:rFonts w:ascii="Times New Roman" w:eastAsia="Times New Roman" w:hAnsi="Times New Roman" w:cs="Times New Roman"/>
          <w:sz w:val="28"/>
          <w:szCs w:val="28"/>
        </w:rPr>
        <w:t>Закировой К.В.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протоколом о направлении на медицинское освидетельствование на состояние опьянения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24.07.2026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Король А.А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Король А.А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Король Алексея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20:58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1037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10">
    <w:name w:val="cat-UserDefined grp-28 rplc-10"/>
    <w:basedOn w:val="DefaultParagraphFont"/>
  </w:style>
  <w:style w:type="character" w:customStyle="1" w:styleId="cat-UserDefinedgrp-29rplc-19">
    <w:name w:val="cat-UserDefined grp-29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